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ascii="方正小标宋简体" w:hAnsi="宋体" w:eastAsia="方正小标宋简体" w:cs="黑体"/>
          <w:snapToGrid w:val="0"/>
          <w:color w:val="000000"/>
          <w:spacing w:val="58"/>
          <w:kern w:val="32"/>
          <w:sz w:val="36"/>
          <w:szCs w:val="28"/>
        </w:rPr>
      </w:pPr>
      <w:bookmarkStart w:id="0" w:name="_GoBack"/>
      <w:bookmarkEnd w:id="0"/>
      <w:r>
        <w:rPr>
          <w:rFonts w:hint="eastAsia" w:ascii="方正小标宋简体" w:hAnsi="宋体" w:eastAsia="方正小标宋简体" w:cs="黑体"/>
          <w:snapToGrid w:val="0"/>
          <w:color w:val="000000"/>
          <w:spacing w:val="58"/>
          <w:kern w:val="32"/>
          <w:sz w:val="36"/>
          <w:szCs w:val="28"/>
          <w:lang w:val="en-US" w:eastAsia="zh-CN"/>
        </w:rPr>
        <w:t>应聘报名表</w:t>
      </w:r>
    </w:p>
    <w:tbl>
      <w:tblPr>
        <w:tblStyle w:val="6"/>
        <w:tblW w:w="99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139"/>
        <w:gridCol w:w="991"/>
        <w:gridCol w:w="141"/>
        <w:gridCol w:w="993"/>
        <w:gridCol w:w="309"/>
        <w:gridCol w:w="541"/>
        <w:gridCol w:w="714"/>
        <w:gridCol w:w="845"/>
        <w:gridCol w:w="391"/>
        <w:gridCol w:w="885"/>
        <w:gridCol w:w="284"/>
        <w:gridCol w:w="178"/>
        <w:gridCol w:w="811"/>
        <w:gridCol w:w="286"/>
        <w:gridCol w:w="28"/>
        <w:gridCol w:w="1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261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应聘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271" w:type="dxa"/>
            <w:gridSpan w:val="3"/>
            <w:vAlign w:val="center"/>
          </w:tcPr>
          <w:p>
            <w:pPr>
              <w:jc w:val="both"/>
              <w:rPr>
                <w:rFonts w:hint="default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02" w:type="dxa"/>
            <w:gridSpan w:val="2"/>
            <w:vAlign w:val="center"/>
          </w:tcPr>
          <w:p>
            <w:pPr>
              <w:jc w:val="both"/>
              <w:rPr>
                <w:rFonts w:hint="default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应聘职位</w:t>
            </w:r>
          </w:p>
        </w:tc>
        <w:tc>
          <w:tcPr>
            <w:tcW w:w="1255" w:type="dxa"/>
            <w:gridSpan w:val="2"/>
            <w:vAlign w:val="center"/>
          </w:tcPr>
          <w:p>
            <w:pPr>
              <w:jc w:val="both"/>
              <w:rPr>
                <w:rFonts w:hint="default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36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同意调剂</w:t>
            </w:r>
          </w:p>
        </w:tc>
        <w:tc>
          <w:tcPr>
            <w:tcW w:w="1347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1" w:type="dxa"/>
            <w:gridSpan w:val="4"/>
            <w:vMerge w:val="restart"/>
            <w:vAlign w:val="center"/>
          </w:tcPr>
          <w:p>
            <w:pPr>
              <w:ind w:left="-21" w:leftChars="-10" w:right="-210" w:rightChars="-100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姓　　名</w:t>
            </w:r>
          </w:p>
        </w:tc>
        <w:tc>
          <w:tcPr>
            <w:tcW w:w="1271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性　　别</w:t>
            </w:r>
          </w:p>
        </w:tc>
        <w:tc>
          <w:tcPr>
            <w:tcW w:w="1255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6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347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1" w:type="dxa"/>
            <w:gridSpan w:val="4"/>
            <w:vMerge w:val="continue"/>
            <w:vAlign w:val="center"/>
          </w:tcPr>
          <w:p>
            <w:pPr>
              <w:ind w:left="-210" w:leftChars="-100" w:right="-210" w:rightChars="-100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1" w:type="dxa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民　　族</w:t>
            </w:r>
          </w:p>
        </w:tc>
        <w:tc>
          <w:tcPr>
            <w:tcW w:w="1271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255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6" w:type="dxa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347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1" w:type="dxa"/>
            <w:gridSpan w:val="4"/>
            <w:vMerge w:val="continue"/>
            <w:vAlign w:val="center"/>
          </w:tcPr>
          <w:p>
            <w:pPr>
              <w:ind w:left="-210" w:leftChars="-100" w:right="-210" w:rightChars="-100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1" w:type="dxa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籍    贯</w:t>
            </w:r>
          </w:p>
        </w:tc>
        <w:tc>
          <w:tcPr>
            <w:tcW w:w="1271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3838" w:type="dxa"/>
            <w:gridSpan w:val="7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1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工作年限</w:t>
            </w:r>
          </w:p>
        </w:tc>
        <w:tc>
          <w:tcPr>
            <w:tcW w:w="1271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外语及水平</w:t>
            </w:r>
          </w:p>
        </w:tc>
        <w:tc>
          <w:tcPr>
            <w:tcW w:w="1255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236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身高</w:t>
            </w:r>
          </w:p>
        </w:tc>
        <w:tc>
          <w:tcPr>
            <w:tcW w:w="1347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Kg</w:t>
            </w:r>
          </w:p>
        </w:tc>
        <w:tc>
          <w:tcPr>
            <w:tcW w:w="2251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第一学历</w:t>
            </w:r>
          </w:p>
        </w:tc>
        <w:tc>
          <w:tcPr>
            <w:tcW w:w="1271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kern w:val="0"/>
                <w:sz w:val="24"/>
                <w:szCs w:val="24"/>
              </w:rPr>
              <w:t>最高学历</w:t>
            </w:r>
          </w:p>
        </w:tc>
        <w:tc>
          <w:tcPr>
            <w:tcW w:w="1255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6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kern w:val="0"/>
                <w:sz w:val="24"/>
                <w:szCs w:val="24"/>
              </w:rPr>
              <w:t>体重</w:t>
            </w:r>
          </w:p>
        </w:tc>
        <w:tc>
          <w:tcPr>
            <w:tcW w:w="1347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Cm</w:t>
            </w:r>
          </w:p>
        </w:tc>
        <w:tc>
          <w:tcPr>
            <w:tcW w:w="1125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是否猎头推荐</w:t>
            </w:r>
          </w:p>
        </w:tc>
        <w:tc>
          <w:tcPr>
            <w:tcW w:w="112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2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793" w:type="dxa"/>
            <w:gridSpan w:val="6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7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手　　机</w:t>
            </w:r>
          </w:p>
        </w:tc>
        <w:tc>
          <w:tcPr>
            <w:tcW w:w="2251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2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紧急联系人/联系方式</w:t>
            </w:r>
          </w:p>
        </w:tc>
        <w:tc>
          <w:tcPr>
            <w:tcW w:w="3793" w:type="dxa"/>
            <w:gridSpan w:val="6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7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251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2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重要证书及职称</w:t>
            </w:r>
          </w:p>
        </w:tc>
        <w:tc>
          <w:tcPr>
            <w:tcW w:w="7391" w:type="dxa"/>
            <w:gridSpan w:val="13"/>
            <w:vAlign w:val="center"/>
          </w:tcPr>
          <w:p>
            <w:pPr>
              <w:jc w:val="center"/>
              <w:rPr>
                <w:rFonts w:ascii="仿宋_GB2312" w:hAnsi="宋体" w:eastAsia="仿宋_GB2312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2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培训经历</w:t>
            </w:r>
          </w:p>
        </w:tc>
        <w:tc>
          <w:tcPr>
            <w:tcW w:w="7391" w:type="dxa"/>
            <w:gridSpan w:val="13"/>
            <w:vAlign w:val="center"/>
          </w:tcPr>
          <w:p>
            <w:pPr>
              <w:jc w:val="center"/>
              <w:rPr>
                <w:rFonts w:ascii="仿宋_GB2312" w:hAnsi="宋体" w:eastAsia="仿宋_GB2312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23" w:type="dxa"/>
            <w:gridSpan w:val="17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受教育情况（请从高中教育填起）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91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起止时间</w:t>
            </w:r>
          </w:p>
        </w:tc>
        <w:tc>
          <w:tcPr>
            <w:tcW w:w="1984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   校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专业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学历</w:t>
            </w:r>
          </w:p>
        </w:tc>
        <w:tc>
          <w:tcPr>
            <w:tcW w:w="1273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学位</w:t>
            </w:r>
          </w:p>
        </w:tc>
        <w:tc>
          <w:tcPr>
            <w:tcW w:w="144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  否</w:t>
            </w:r>
          </w:p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91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3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91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3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91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3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91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3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23" w:type="dxa"/>
            <w:gridSpan w:val="17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家庭成员及重要社会关系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称谓</w:t>
            </w:r>
          </w:p>
        </w:tc>
        <w:tc>
          <w:tcPr>
            <w:tcW w:w="1132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年龄</w:t>
            </w:r>
          </w:p>
        </w:tc>
        <w:tc>
          <w:tcPr>
            <w:tcW w:w="3969" w:type="dxa"/>
            <w:gridSpan w:val="7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单位及职务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政治面貌</w:t>
            </w:r>
          </w:p>
        </w:tc>
        <w:tc>
          <w:tcPr>
            <w:tcW w:w="1154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gridSpan w:val="7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4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gridSpan w:val="7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4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gridSpan w:val="7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4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gridSpan w:val="7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4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23" w:type="dxa"/>
            <w:gridSpan w:val="17"/>
            <w:vAlign w:val="center"/>
          </w:tcPr>
          <w:p>
            <w:pPr>
              <w:spacing w:line="450" w:lineRule="atLeast"/>
              <w:jc w:val="center"/>
              <w:rPr>
                <w:rFonts w:ascii="黑体" w:hAnsi="黑体" w:eastAsia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工作经历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（工作经历由近及远</w:t>
            </w: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如工作经历较多，请自行复制完成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9" w:hRule="atLeast"/>
          <w:jc w:val="center"/>
        </w:trPr>
        <w:tc>
          <w:tcPr>
            <w:tcW w:w="9923" w:type="dxa"/>
            <w:gridSpan w:val="17"/>
            <w:vAlign w:val="center"/>
          </w:tcPr>
          <w:tbl>
            <w:tblPr>
              <w:tblStyle w:val="7"/>
              <w:tblW w:w="13498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426"/>
              <w:gridCol w:w="992"/>
              <w:gridCol w:w="5103"/>
              <w:gridCol w:w="2977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7" w:hRule="atLeast"/>
              </w:trPr>
              <w:tc>
                <w:tcPr>
                  <w:tcW w:w="4426" w:type="dxa"/>
                </w:tcPr>
                <w:p>
                  <w:pPr>
                    <w:spacing w:line="300" w:lineRule="auto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/>
                      <w:sz w:val="24"/>
                      <w:szCs w:val="24"/>
                    </w:rPr>
                    <w:t>1、在职时间：</w:t>
                  </w:r>
                </w:p>
              </w:tc>
              <w:tc>
                <w:tcPr>
                  <w:tcW w:w="992" w:type="dxa"/>
                </w:tcPr>
                <w:p>
                  <w:pPr>
                    <w:spacing w:line="300" w:lineRule="auto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</w:tcPr>
                <w:p>
                  <w:pPr>
                    <w:spacing w:line="300" w:lineRule="auto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/>
                      <w:sz w:val="24"/>
                      <w:szCs w:val="24"/>
                    </w:rPr>
                    <w:t xml:space="preserve">单位名称: </w:t>
                  </w:r>
                </w:p>
              </w:tc>
              <w:tc>
                <w:tcPr>
                  <w:tcW w:w="2977" w:type="dxa"/>
                </w:tcPr>
                <w:p>
                  <w:pPr>
                    <w:spacing w:line="300" w:lineRule="auto"/>
                    <w:rPr>
                      <w:rFonts w:ascii="仿宋_GB2312" w:hAnsi="宋体" w:eastAsia="仿宋_GB2312"/>
                      <w:color w:val="333333"/>
                      <w:kern w:val="0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1" w:hRule="atLeast"/>
              </w:trPr>
              <w:tc>
                <w:tcPr>
                  <w:tcW w:w="4426" w:type="dxa"/>
                </w:tcPr>
                <w:p>
                  <w:pPr>
                    <w:widowControl/>
                    <w:spacing w:line="300" w:lineRule="auto"/>
                    <w:ind w:right="640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/>
                      <w:sz w:val="24"/>
                      <w:szCs w:val="24"/>
                    </w:rPr>
                    <w:t>单位类型：</w:t>
                  </w:r>
                </w:p>
              </w:tc>
              <w:tc>
                <w:tcPr>
                  <w:tcW w:w="992" w:type="dxa"/>
                </w:tcPr>
                <w:p>
                  <w:pPr>
                    <w:widowControl/>
                    <w:spacing w:line="300" w:lineRule="auto"/>
                    <w:ind w:right="640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</w:tcPr>
                <w:p>
                  <w:pPr>
                    <w:widowControl/>
                    <w:spacing w:line="300" w:lineRule="auto"/>
                    <w:ind w:right="27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/>
                      <w:sz w:val="24"/>
                      <w:szCs w:val="24"/>
                    </w:rPr>
                    <w:t>单位规模：</w:t>
                  </w:r>
                </w:p>
              </w:tc>
              <w:tc>
                <w:tcPr>
                  <w:tcW w:w="2977" w:type="dxa"/>
                </w:tcPr>
                <w:p>
                  <w:pPr>
                    <w:widowControl/>
                    <w:spacing w:line="300" w:lineRule="auto"/>
                    <w:ind w:right="640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7" w:hRule="atLeast"/>
              </w:trPr>
              <w:tc>
                <w:tcPr>
                  <w:tcW w:w="4426" w:type="dxa"/>
                </w:tcPr>
                <w:p>
                  <w:pPr>
                    <w:widowControl/>
                    <w:spacing w:line="300" w:lineRule="auto"/>
                    <w:jc w:val="left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/>
                      <w:sz w:val="24"/>
                      <w:szCs w:val="24"/>
                    </w:rPr>
                    <w:t>所属部门：</w:t>
                  </w:r>
                </w:p>
              </w:tc>
              <w:tc>
                <w:tcPr>
                  <w:tcW w:w="992" w:type="dxa"/>
                </w:tcPr>
                <w:p>
                  <w:pPr>
                    <w:widowControl/>
                    <w:spacing w:line="300" w:lineRule="auto"/>
                    <w:jc w:val="left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</w:tcPr>
                <w:p>
                  <w:pPr>
                    <w:widowControl/>
                    <w:tabs>
                      <w:tab w:val="left" w:pos="4996"/>
                    </w:tabs>
                    <w:spacing w:line="300" w:lineRule="auto"/>
                    <w:jc w:val="left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/>
                      <w:sz w:val="24"/>
                      <w:szCs w:val="24"/>
                    </w:rPr>
                    <w:t>任职岗位：</w:t>
                  </w:r>
                </w:p>
              </w:tc>
              <w:tc>
                <w:tcPr>
                  <w:tcW w:w="2977" w:type="dxa"/>
                </w:tcPr>
                <w:p>
                  <w:pPr>
                    <w:widowControl/>
                    <w:spacing w:line="300" w:lineRule="auto"/>
                    <w:jc w:val="left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7" w:hRule="atLeast"/>
              </w:trPr>
              <w:tc>
                <w:tcPr>
                  <w:tcW w:w="4426" w:type="dxa"/>
                </w:tcPr>
                <w:p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/>
                      <w:sz w:val="24"/>
                      <w:szCs w:val="24"/>
                    </w:rPr>
                    <w:t>直接上级（职位）：</w:t>
                  </w:r>
                </w:p>
              </w:tc>
              <w:tc>
                <w:tcPr>
                  <w:tcW w:w="992" w:type="dxa"/>
                </w:tcPr>
                <w:p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</w:tcPr>
                <w:p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/>
                      <w:sz w:val="24"/>
                      <w:szCs w:val="24"/>
                    </w:rPr>
                    <w:t>下属人数：</w:t>
                  </w:r>
                </w:p>
              </w:tc>
              <w:tc>
                <w:tcPr>
                  <w:tcW w:w="2977" w:type="dxa"/>
                </w:tcPr>
                <w:p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1" w:hRule="atLeast"/>
              </w:trPr>
              <w:tc>
                <w:tcPr>
                  <w:tcW w:w="4426" w:type="dxa"/>
                </w:tcPr>
                <w:p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/>
                      <w:sz w:val="24"/>
                      <w:szCs w:val="24"/>
                    </w:rPr>
                    <w:t>离职原因：</w:t>
                  </w:r>
                </w:p>
              </w:tc>
              <w:tc>
                <w:tcPr>
                  <w:tcW w:w="992" w:type="dxa"/>
                </w:tcPr>
                <w:p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</w:tcPr>
                <w:p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/>
                      <w:sz w:val="24"/>
                      <w:szCs w:val="24"/>
                    </w:rPr>
                    <w:t>离职前薪酬:</w:t>
                  </w:r>
                </w:p>
              </w:tc>
              <w:tc>
                <w:tcPr>
                  <w:tcW w:w="2977" w:type="dxa"/>
                </w:tcPr>
                <w:p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</w:p>
              </w:tc>
            </w:tr>
          </w:tbl>
          <w:p>
            <w:pPr>
              <w:spacing w:line="300" w:lineRule="auto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工作职责及内容：</w:t>
            </w:r>
          </w:p>
          <w:p>
            <w:pPr>
              <w:spacing w:line="300" w:lineRule="auto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tbl>
            <w:tblPr>
              <w:tblStyle w:val="7"/>
              <w:tblW w:w="13498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426"/>
              <w:gridCol w:w="992"/>
              <w:gridCol w:w="5103"/>
              <w:gridCol w:w="2977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7" w:hRule="atLeast"/>
              </w:trPr>
              <w:tc>
                <w:tcPr>
                  <w:tcW w:w="4426" w:type="dxa"/>
                </w:tcPr>
                <w:p>
                  <w:pPr>
                    <w:spacing w:line="300" w:lineRule="auto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  <w:r>
                    <w:rPr>
                      <w:rFonts w:ascii="仿宋_GB2312" w:hAnsi="宋体" w:eastAsia="仿宋_GB2312"/>
                      <w:sz w:val="24"/>
                      <w:szCs w:val="24"/>
                    </w:rPr>
                    <w:t>2</w:t>
                  </w:r>
                  <w:r>
                    <w:rPr>
                      <w:rFonts w:hint="eastAsia" w:ascii="仿宋_GB2312" w:hAnsi="宋体" w:eastAsia="仿宋_GB2312"/>
                      <w:sz w:val="24"/>
                      <w:szCs w:val="24"/>
                    </w:rPr>
                    <w:t>、在职时间：</w:t>
                  </w:r>
                </w:p>
              </w:tc>
              <w:tc>
                <w:tcPr>
                  <w:tcW w:w="992" w:type="dxa"/>
                </w:tcPr>
                <w:p>
                  <w:pPr>
                    <w:spacing w:line="300" w:lineRule="auto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</w:tcPr>
                <w:p>
                  <w:pPr>
                    <w:spacing w:line="300" w:lineRule="auto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/>
                      <w:sz w:val="24"/>
                      <w:szCs w:val="24"/>
                    </w:rPr>
                    <w:t xml:space="preserve">单位名称: </w:t>
                  </w:r>
                </w:p>
              </w:tc>
              <w:tc>
                <w:tcPr>
                  <w:tcW w:w="2977" w:type="dxa"/>
                </w:tcPr>
                <w:p>
                  <w:pPr>
                    <w:spacing w:line="300" w:lineRule="auto"/>
                    <w:rPr>
                      <w:rFonts w:ascii="仿宋_GB2312" w:hAnsi="宋体" w:eastAsia="仿宋_GB2312"/>
                      <w:color w:val="333333"/>
                      <w:kern w:val="0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1" w:hRule="atLeast"/>
              </w:trPr>
              <w:tc>
                <w:tcPr>
                  <w:tcW w:w="4426" w:type="dxa"/>
                </w:tcPr>
                <w:p>
                  <w:pPr>
                    <w:widowControl/>
                    <w:spacing w:line="300" w:lineRule="auto"/>
                    <w:ind w:right="640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/>
                      <w:sz w:val="24"/>
                      <w:szCs w:val="24"/>
                    </w:rPr>
                    <w:t>单位类型：</w:t>
                  </w:r>
                </w:p>
              </w:tc>
              <w:tc>
                <w:tcPr>
                  <w:tcW w:w="992" w:type="dxa"/>
                </w:tcPr>
                <w:p>
                  <w:pPr>
                    <w:widowControl/>
                    <w:spacing w:line="300" w:lineRule="auto"/>
                    <w:ind w:right="640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</w:tcPr>
                <w:p>
                  <w:pPr>
                    <w:widowControl/>
                    <w:spacing w:line="300" w:lineRule="auto"/>
                    <w:ind w:right="27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/>
                      <w:sz w:val="24"/>
                      <w:szCs w:val="24"/>
                    </w:rPr>
                    <w:t>单位规模：</w:t>
                  </w:r>
                </w:p>
              </w:tc>
              <w:tc>
                <w:tcPr>
                  <w:tcW w:w="2977" w:type="dxa"/>
                </w:tcPr>
                <w:p>
                  <w:pPr>
                    <w:widowControl/>
                    <w:spacing w:line="300" w:lineRule="auto"/>
                    <w:ind w:right="640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7" w:hRule="atLeast"/>
              </w:trPr>
              <w:tc>
                <w:tcPr>
                  <w:tcW w:w="4426" w:type="dxa"/>
                </w:tcPr>
                <w:p>
                  <w:pPr>
                    <w:widowControl/>
                    <w:spacing w:line="300" w:lineRule="auto"/>
                    <w:jc w:val="left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/>
                      <w:sz w:val="24"/>
                      <w:szCs w:val="24"/>
                    </w:rPr>
                    <w:t>所属部门：</w:t>
                  </w:r>
                </w:p>
              </w:tc>
              <w:tc>
                <w:tcPr>
                  <w:tcW w:w="992" w:type="dxa"/>
                </w:tcPr>
                <w:p>
                  <w:pPr>
                    <w:widowControl/>
                    <w:spacing w:line="300" w:lineRule="auto"/>
                    <w:jc w:val="left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</w:tcPr>
                <w:p>
                  <w:pPr>
                    <w:widowControl/>
                    <w:tabs>
                      <w:tab w:val="left" w:pos="4996"/>
                    </w:tabs>
                    <w:spacing w:line="300" w:lineRule="auto"/>
                    <w:jc w:val="left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/>
                      <w:sz w:val="24"/>
                      <w:szCs w:val="24"/>
                    </w:rPr>
                    <w:t>任职岗位：</w:t>
                  </w:r>
                </w:p>
              </w:tc>
              <w:tc>
                <w:tcPr>
                  <w:tcW w:w="2977" w:type="dxa"/>
                </w:tcPr>
                <w:p>
                  <w:pPr>
                    <w:widowControl/>
                    <w:spacing w:line="300" w:lineRule="auto"/>
                    <w:jc w:val="left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7" w:hRule="atLeast"/>
              </w:trPr>
              <w:tc>
                <w:tcPr>
                  <w:tcW w:w="4426" w:type="dxa"/>
                </w:tcPr>
                <w:p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/>
                      <w:sz w:val="24"/>
                      <w:szCs w:val="24"/>
                    </w:rPr>
                    <w:t>直接上级（职位）：</w:t>
                  </w:r>
                </w:p>
              </w:tc>
              <w:tc>
                <w:tcPr>
                  <w:tcW w:w="992" w:type="dxa"/>
                </w:tcPr>
                <w:p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</w:tcPr>
                <w:p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/>
                      <w:sz w:val="24"/>
                      <w:szCs w:val="24"/>
                    </w:rPr>
                    <w:t>下属人数：</w:t>
                  </w:r>
                </w:p>
              </w:tc>
              <w:tc>
                <w:tcPr>
                  <w:tcW w:w="2977" w:type="dxa"/>
                </w:tcPr>
                <w:p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1" w:hRule="atLeast"/>
              </w:trPr>
              <w:tc>
                <w:tcPr>
                  <w:tcW w:w="4426" w:type="dxa"/>
                </w:tcPr>
                <w:p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/>
                      <w:sz w:val="24"/>
                      <w:szCs w:val="24"/>
                    </w:rPr>
                    <w:t>离职原因：</w:t>
                  </w:r>
                </w:p>
              </w:tc>
              <w:tc>
                <w:tcPr>
                  <w:tcW w:w="992" w:type="dxa"/>
                </w:tcPr>
                <w:p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</w:tcPr>
                <w:p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/>
                      <w:sz w:val="24"/>
                      <w:szCs w:val="24"/>
                    </w:rPr>
                    <w:t>离职前薪酬:</w:t>
                  </w:r>
                </w:p>
              </w:tc>
              <w:tc>
                <w:tcPr>
                  <w:tcW w:w="2977" w:type="dxa"/>
                </w:tcPr>
                <w:p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</w:p>
              </w:tc>
            </w:tr>
          </w:tbl>
          <w:p>
            <w:pPr>
              <w:spacing w:line="300" w:lineRule="auto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工作职责及内容：</w:t>
            </w:r>
          </w:p>
          <w:p>
            <w:pPr>
              <w:spacing w:line="300" w:lineRule="auto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tbl>
            <w:tblPr>
              <w:tblStyle w:val="7"/>
              <w:tblW w:w="13498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426"/>
              <w:gridCol w:w="992"/>
              <w:gridCol w:w="5103"/>
              <w:gridCol w:w="2977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7" w:hRule="atLeast"/>
              </w:trPr>
              <w:tc>
                <w:tcPr>
                  <w:tcW w:w="4426" w:type="dxa"/>
                </w:tcPr>
                <w:p>
                  <w:pPr>
                    <w:spacing w:line="300" w:lineRule="auto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/>
                      <w:sz w:val="24"/>
                      <w:szCs w:val="24"/>
                      <w:lang w:val="en-US" w:eastAsia="zh-CN"/>
                    </w:rPr>
                    <w:t>3</w:t>
                  </w:r>
                  <w:r>
                    <w:rPr>
                      <w:rFonts w:hint="eastAsia" w:ascii="仿宋_GB2312" w:hAnsi="宋体" w:eastAsia="仿宋_GB2312"/>
                      <w:sz w:val="24"/>
                      <w:szCs w:val="24"/>
                    </w:rPr>
                    <w:t>、在职时间：</w:t>
                  </w:r>
                </w:p>
              </w:tc>
              <w:tc>
                <w:tcPr>
                  <w:tcW w:w="992" w:type="dxa"/>
                </w:tcPr>
                <w:p>
                  <w:pPr>
                    <w:spacing w:line="300" w:lineRule="auto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</w:tcPr>
                <w:p>
                  <w:pPr>
                    <w:spacing w:line="300" w:lineRule="auto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/>
                      <w:sz w:val="24"/>
                      <w:szCs w:val="24"/>
                    </w:rPr>
                    <w:t xml:space="preserve">单位名称: </w:t>
                  </w:r>
                </w:p>
              </w:tc>
              <w:tc>
                <w:tcPr>
                  <w:tcW w:w="2977" w:type="dxa"/>
                </w:tcPr>
                <w:p>
                  <w:pPr>
                    <w:spacing w:line="300" w:lineRule="auto"/>
                    <w:rPr>
                      <w:rFonts w:ascii="仿宋_GB2312" w:hAnsi="宋体" w:eastAsia="仿宋_GB2312"/>
                      <w:color w:val="333333"/>
                      <w:kern w:val="0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1" w:hRule="atLeast"/>
              </w:trPr>
              <w:tc>
                <w:tcPr>
                  <w:tcW w:w="4426" w:type="dxa"/>
                </w:tcPr>
                <w:p>
                  <w:pPr>
                    <w:widowControl/>
                    <w:spacing w:line="300" w:lineRule="auto"/>
                    <w:ind w:right="640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/>
                      <w:sz w:val="24"/>
                      <w:szCs w:val="24"/>
                    </w:rPr>
                    <w:t>单位类型：</w:t>
                  </w:r>
                </w:p>
              </w:tc>
              <w:tc>
                <w:tcPr>
                  <w:tcW w:w="992" w:type="dxa"/>
                </w:tcPr>
                <w:p>
                  <w:pPr>
                    <w:widowControl/>
                    <w:spacing w:line="300" w:lineRule="auto"/>
                    <w:ind w:right="640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</w:tcPr>
                <w:p>
                  <w:pPr>
                    <w:widowControl/>
                    <w:spacing w:line="300" w:lineRule="auto"/>
                    <w:ind w:right="27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/>
                      <w:sz w:val="24"/>
                      <w:szCs w:val="24"/>
                    </w:rPr>
                    <w:t>单位规模：</w:t>
                  </w:r>
                </w:p>
              </w:tc>
              <w:tc>
                <w:tcPr>
                  <w:tcW w:w="2977" w:type="dxa"/>
                </w:tcPr>
                <w:p>
                  <w:pPr>
                    <w:widowControl/>
                    <w:spacing w:line="300" w:lineRule="auto"/>
                    <w:ind w:right="640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7" w:hRule="atLeast"/>
              </w:trPr>
              <w:tc>
                <w:tcPr>
                  <w:tcW w:w="4426" w:type="dxa"/>
                </w:tcPr>
                <w:p>
                  <w:pPr>
                    <w:widowControl/>
                    <w:spacing w:line="300" w:lineRule="auto"/>
                    <w:jc w:val="left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/>
                      <w:sz w:val="24"/>
                      <w:szCs w:val="24"/>
                    </w:rPr>
                    <w:t>所属部门：</w:t>
                  </w:r>
                </w:p>
              </w:tc>
              <w:tc>
                <w:tcPr>
                  <w:tcW w:w="992" w:type="dxa"/>
                </w:tcPr>
                <w:p>
                  <w:pPr>
                    <w:widowControl/>
                    <w:spacing w:line="300" w:lineRule="auto"/>
                    <w:jc w:val="left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</w:tcPr>
                <w:p>
                  <w:pPr>
                    <w:widowControl/>
                    <w:tabs>
                      <w:tab w:val="left" w:pos="4996"/>
                    </w:tabs>
                    <w:spacing w:line="300" w:lineRule="auto"/>
                    <w:jc w:val="left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/>
                      <w:sz w:val="24"/>
                      <w:szCs w:val="24"/>
                    </w:rPr>
                    <w:t>任职岗位：</w:t>
                  </w:r>
                </w:p>
              </w:tc>
              <w:tc>
                <w:tcPr>
                  <w:tcW w:w="2977" w:type="dxa"/>
                </w:tcPr>
                <w:p>
                  <w:pPr>
                    <w:widowControl/>
                    <w:spacing w:line="300" w:lineRule="auto"/>
                    <w:jc w:val="left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7" w:hRule="atLeast"/>
              </w:trPr>
              <w:tc>
                <w:tcPr>
                  <w:tcW w:w="4426" w:type="dxa"/>
                </w:tcPr>
                <w:p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/>
                      <w:sz w:val="24"/>
                      <w:szCs w:val="24"/>
                    </w:rPr>
                    <w:t>直接上级（职位）：</w:t>
                  </w:r>
                </w:p>
              </w:tc>
              <w:tc>
                <w:tcPr>
                  <w:tcW w:w="992" w:type="dxa"/>
                </w:tcPr>
                <w:p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</w:tcPr>
                <w:p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/>
                      <w:sz w:val="24"/>
                      <w:szCs w:val="24"/>
                    </w:rPr>
                    <w:t>下属人数：</w:t>
                  </w:r>
                </w:p>
              </w:tc>
              <w:tc>
                <w:tcPr>
                  <w:tcW w:w="2977" w:type="dxa"/>
                </w:tcPr>
                <w:p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1" w:hRule="atLeast"/>
              </w:trPr>
              <w:tc>
                <w:tcPr>
                  <w:tcW w:w="4426" w:type="dxa"/>
                </w:tcPr>
                <w:p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/>
                      <w:sz w:val="24"/>
                      <w:szCs w:val="24"/>
                    </w:rPr>
                    <w:t>离职原因：</w:t>
                  </w:r>
                </w:p>
              </w:tc>
              <w:tc>
                <w:tcPr>
                  <w:tcW w:w="992" w:type="dxa"/>
                </w:tcPr>
                <w:p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</w:tcPr>
                <w:p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/>
                      <w:sz w:val="24"/>
                      <w:szCs w:val="24"/>
                    </w:rPr>
                    <w:t>离职前薪酬:</w:t>
                  </w:r>
                </w:p>
              </w:tc>
              <w:tc>
                <w:tcPr>
                  <w:tcW w:w="2977" w:type="dxa"/>
                </w:tcPr>
                <w:p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</w:p>
              </w:tc>
            </w:tr>
          </w:tbl>
          <w:p>
            <w:pPr>
              <w:spacing w:line="300" w:lineRule="auto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工作职责及内容：</w:t>
            </w:r>
          </w:p>
          <w:p>
            <w:pPr>
              <w:spacing w:line="300" w:lineRule="auto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tbl>
            <w:tblPr>
              <w:tblStyle w:val="7"/>
              <w:tblW w:w="13498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426"/>
              <w:gridCol w:w="992"/>
              <w:gridCol w:w="5103"/>
              <w:gridCol w:w="2977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7" w:hRule="atLeast"/>
              </w:trPr>
              <w:tc>
                <w:tcPr>
                  <w:tcW w:w="4426" w:type="dxa"/>
                </w:tcPr>
                <w:p>
                  <w:pPr>
                    <w:spacing w:line="300" w:lineRule="auto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/>
                      <w:sz w:val="24"/>
                      <w:szCs w:val="24"/>
                      <w:lang w:val="en-US" w:eastAsia="zh-CN"/>
                    </w:rPr>
                    <w:t>4</w:t>
                  </w:r>
                  <w:r>
                    <w:rPr>
                      <w:rFonts w:hint="eastAsia" w:ascii="仿宋_GB2312" w:hAnsi="宋体" w:eastAsia="仿宋_GB2312"/>
                      <w:sz w:val="24"/>
                      <w:szCs w:val="24"/>
                    </w:rPr>
                    <w:t>、在职时间：</w:t>
                  </w:r>
                </w:p>
              </w:tc>
              <w:tc>
                <w:tcPr>
                  <w:tcW w:w="992" w:type="dxa"/>
                </w:tcPr>
                <w:p>
                  <w:pPr>
                    <w:spacing w:line="300" w:lineRule="auto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</w:tcPr>
                <w:p>
                  <w:pPr>
                    <w:spacing w:line="300" w:lineRule="auto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/>
                      <w:sz w:val="24"/>
                      <w:szCs w:val="24"/>
                    </w:rPr>
                    <w:t xml:space="preserve">单位名称: </w:t>
                  </w:r>
                </w:p>
              </w:tc>
              <w:tc>
                <w:tcPr>
                  <w:tcW w:w="2977" w:type="dxa"/>
                </w:tcPr>
                <w:p>
                  <w:pPr>
                    <w:spacing w:line="300" w:lineRule="auto"/>
                    <w:rPr>
                      <w:rFonts w:ascii="仿宋_GB2312" w:hAnsi="宋体" w:eastAsia="仿宋_GB2312"/>
                      <w:color w:val="333333"/>
                      <w:kern w:val="0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1" w:hRule="atLeast"/>
              </w:trPr>
              <w:tc>
                <w:tcPr>
                  <w:tcW w:w="4426" w:type="dxa"/>
                </w:tcPr>
                <w:p>
                  <w:pPr>
                    <w:widowControl/>
                    <w:spacing w:line="300" w:lineRule="auto"/>
                    <w:ind w:right="640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/>
                      <w:sz w:val="24"/>
                      <w:szCs w:val="24"/>
                    </w:rPr>
                    <w:t>单位类型：</w:t>
                  </w:r>
                </w:p>
              </w:tc>
              <w:tc>
                <w:tcPr>
                  <w:tcW w:w="992" w:type="dxa"/>
                </w:tcPr>
                <w:p>
                  <w:pPr>
                    <w:widowControl/>
                    <w:spacing w:line="300" w:lineRule="auto"/>
                    <w:ind w:right="640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</w:tcPr>
                <w:p>
                  <w:pPr>
                    <w:widowControl/>
                    <w:spacing w:line="300" w:lineRule="auto"/>
                    <w:ind w:right="27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/>
                      <w:sz w:val="24"/>
                      <w:szCs w:val="24"/>
                    </w:rPr>
                    <w:t>单位规模：</w:t>
                  </w:r>
                </w:p>
              </w:tc>
              <w:tc>
                <w:tcPr>
                  <w:tcW w:w="2977" w:type="dxa"/>
                </w:tcPr>
                <w:p>
                  <w:pPr>
                    <w:widowControl/>
                    <w:spacing w:line="300" w:lineRule="auto"/>
                    <w:ind w:right="640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7" w:hRule="atLeast"/>
              </w:trPr>
              <w:tc>
                <w:tcPr>
                  <w:tcW w:w="4426" w:type="dxa"/>
                </w:tcPr>
                <w:p>
                  <w:pPr>
                    <w:widowControl/>
                    <w:spacing w:line="300" w:lineRule="auto"/>
                    <w:jc w:val="left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/>
                      <w:sz w:val="24"/>
                      <w:szCs w:val="24"/>
                    </w:rPr>
                    <w:t>所属部门：</w:t>
                  </w:r>
                </w:p>
              </w:tc>
              <w:tc>
                <w:tcPr>
                  <w:tcW w:w="992" w:type="dxa"/>
                </w:tcPr>
                <w:p>
                  <w:pPr>
                    <w:widowControl/>
                    <w:spacing w:line="300" w:lineRule="auto"/>
                    <w:jc w:val="left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</w:tcPr>
                <w:p>
                  <w:pPr>
                    <w:widowControl/>
                    <w:tabs>
                      <w:tab w:val="left" w:pos="4996"/>
                    </w:tabs>
                    <w:spacing w:line="300" w:lineRule="auto"/>
                    <w:jc w:val="left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/>
                      <w:sz w:val="24"/>
                      <w:szCs w:val="24"/>
                    </w:rPr>
                    <w:t>任职岗位：</w:t>
                  </w:r>
                </w:p>
              </w:tc>
              <w:tc>
                <w:tcPr>
                  <w:tcW w:w="2977" w:type="dxa"/>
                </w:tcPr>
                <w:p>
                  <w:pPr>
                    <w:widowControl/>
                    <w:spacing w:line="300" w:lineRule="auto"/>
                    <w:jc w:val="left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7" w:hRule="atLeast"/>
              </w:trPr>
              <w:tc>
                <w:tcPr>
                  <w:tcW w:w="4426" w:type="dxa"/>
                </w:tcPr>
                <w:p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/>
                      <w:sz w:val="24"/>
                      <w:szCs w:val="24"/>
                    </w:rPr>
                    <w:t>直接上级（职位）：</w:t>
                  </w:r>
                </w:p>
              </w:tc>
              <w:tc>
                <w:tcPr>
                  <w:tcW w:w="992" w:type="dxa"/>
                </w:tcPr>
                <w:p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</w:tcPr>
                <w:p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/>
                      <w:sz w:val="24"/>
                      <w:szCs w:val="24"/>
                    </w:rPr>
                    <w:t>下属人数：</w:t>
                  </w:r>
                </w:p>
              </w:tc>
              <w:tc>
                <w:tcPr>
                  <w:tcW w:w="2977" w:type="dxa"/>
                </w:tcPr>
                <w:p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1" w:hRule="atLeast"/>
              </w:trPr>
              <w:tc>
                <w:tcPr>
                  <w:tcW w:w="4426" w:type="dxa"/>
                </w:tcPr>
                <w:p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/>
                      <w:sz w:val="24"/>
                      <w:szCs w:val="24"/>
                    </w:rPr>
                    <w:t>离职原因：</w:t>
                  </w:r>
                </w:p>
              </w:tc>
              <w:tc>
                <w:tcPr>
                  <w:tcW w:w="992" w:type="dxa"/>
                </w:tcPr>
                <w:p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</w:tcPr>
                <w:p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/>
                      <w:sz w:val="24"/>
                      <w:szCs w:val="24"/>
                    </w:rPr>
                    <w:t>离职前薪酬:</w:t>
                  </w:r>
                </w:p>
              </w:tc>
              <w:tc>
                <w:tcPr>
                  <w:tcW w:w="2977" w:type="dxa"/>
                </w:tcPr>
                <w:p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</w:p>
              </w:tc>
            </w:tr>
          </w:tbl>
          <w:p>
            <w:pPr>
              <w:spacing w:line="300" w:lineRule="auto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工作职责及内容：</w:t>
            </w:r>
          </w:p>
          <w:p>
            <w:pPr>
              <w:spacing w:line="300" w:lineRule="auto"/>
              <w:rPr>
                <w:rFonts w:ascii="仿宋_GB2312" w:hAnsi="宋体" w:eastAsia="仿宋_GB2312"/>
                <w:sz w:val="24"/>
                <w:szCs w:val="24"/>
              </w:rPr>
            </w:pPr>
          </w:p>
          <w:tbl>
            <w:tblPr>
              <w:tblStyle w:val="7"/>
              <w:tblW w:w="13498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426"/>
              <w:gridCol w:w="992"/>
              <w:gridCol w:w="5103"/>
              <w:gridCol w:w="2977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1" w:hRule="atLeast"/>
              </w:trPr>
              <w:tc>
                <w:tcPr>
                  <w:tcW w:w="4426" w:type="dxa"/>
                </w:tcPr>
                <w:p>
                  <w:pPr>
                    <w:spacing w:line="300" w:lineRule="auto"/>
                    <w:ind w:right="-506" w:rightChars="-241"/>
                    <w:rPr>
                      <w:rFonts w:hint="eastAsia" w:ascii="仿宋_GB2312" w:hAnsi="宋体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</w:tcPr>
                <w:p>
                  <w:pPr>
                    <w:spacing w:line="300" w:lineRule="auto"/>
                    <w:ind w:right="-506" w:rightChars="-241"/>
                    <w:rPr>
                      <w:rFonts w:hint="eastAsia" w:ascii="仿宋_GB2312" w:hAnsi="宋体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/>
                      <w:sz w:val="24"/>
                      <w:szCs w:val="24"/>
                    </w:rPr>
                  </w:pPr>
                </w:p>
              </w:tc>
            </w:tr>
          </w:tbl>
          <w:p>
            <w:pPr>
              <w:spacing w:line="300" w:lineRule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1" w:hRule="atLeast"/>
          <w:jc w:val="center"/>
        </w:trPr>
        <w:tc>
          <w:tcPr>
            <w:tcW w:w="9923" w:type="dxa"/>
            <w:gridSpan w:val="17"/>
          </w:tcPr>
          <w:p>
            <w:pPr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主要工作业绩（近三年主要业绩）：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1" w:hRule="atLeast"/>
          <w:jc w:val="center"/>
        </w:trPr>
        <w:tc>
          <w:tcPr>
            <w:tcW w:w="9923" w:type="dxa"/>
            <w:gridSpan w:val="17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其它需要说明的事项：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1" w:hRule="atLeast"/>
          <w:jc w:val="center"/>
        </w:trPr>
        <w:tc>
          <w:tcPr>
            <w:tcW w:w="9923" w:type="dxa"/>
            <w:gridSpan w:val="17"/>
          </w:tcPr>
          <w:p>
            <w:pPr>
              <w:spacing w:line="360" w:lineRule="auto"/>
              <w:ind w:right="-506" w:rightChars="-241"/>
              <w:rPr>
                <w:rFonts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申明：</w:t>
            </w:r>
          </w:p>
          <w:p>
            <w:pPr>
              <w:numPr>
                <w:ilvl w:val="0"/>
                <w:numId w:val="3"/>
              </w:numPr>
              <w:spacing w:line="360" w:lineRule="auto"/>
              <w:ind w:left="305" w:right="44" w:rightChars="21" w:hanging="304" w:hangingChars="127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本人认可并郑重承诺：本人所填写的个人信息及提交的应聘材料均真实有效，如有虚假，愿意承担由此引起的一切责任。</w:t>
            </w:r>
          </w:p>
          <w:p>
            <w:pPr>
              <w:spacing w:line="360" w:lineRule="auto"/>
              <w:ind w:left="305" w:right="-506" w:rightChars="-241" w:hanging="304" w:hangingChars="127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2、本人授权贵单位对本人所提供的信息进行核实。</w:t>
            </w:r>
          </w:p>
          <w:p>
            <w:pPr>
              <w:spacing w:line="360" w:lineRule="auto"/>
              <w:ind w:right="-506" w:rightChars="-241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spacing w:line="360" w:lineRule="auto"/>
              <w:ind w:right="-506" w:rightChars="-241" w:firstLine="6264" w:firstLineChars="2600"/>
              <w:rPr>
                <w:rFonts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 xml:space="preserve">本人签名： </w:t>
            </w:r>
          </w:p>
          <w:p>
            <w:pPr>
              <w:spacing w:line="360" w:lineRule="auto"/>
              <w:ind w:right="-506" w:rightChars="-241" w:firstLine="6240" w:firstLineChars="2600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                                                         年   月   日</w:t>
            </w:r>
          </w:p>
        </w:tc>
      </w:tr>
    </w:tbl>
    <w:p>
      <w:pPr>
        <w:widowControl/>
        <w:jc w:val="left"/>
        <w:rPr>
          <w:rFonts w:ascii="仿宋_GB2312" w:eastAsia="仿宋_GB2312"/>
        </w:rPr>
      </w:pPr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5" w:h="16838" w:orient="landscape"/>
      <w:pgMar w:top="1418" w:right="1440" w:bottom="1134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numPr>
        <w:ilvl w:val="0"/>
        <w:numId w:val="1"/>
      </w:numPr>
      <w:jc w:val="center"/>
    </w:pPr>
    <w:r>
      <w:rPr>
        <w:rFonts w:ascii="宋体" w:hAnsi="宋体" w:eastAsia="宋体"/>
        <w:sz w:val="20"/>
      </w:rPr>
      <w:fldChar w:fldCharType="begin"/>
    </w:r>
    <w:r>
      <w:rPr>
        <w:rFonts w:ascii="宋体" w:hAnsi="宋体" w:eastAsia="宋体"/>
        <w:sz w:val="20"/>
      </w:rPr>
      <w:instrText xml:space="preserve">PAGE   \* MERGEFORMAT</w:instrText>
    </w:r>
    <w:r>
      <w:rPr>
        <w:rFonts w:ascii="宋体" w:hAnsi="宋体" w:eastAsia="宋体"/>
        <w:sz w:val="20"/>
      </w:rPr>
      <w:fldChar w:fldCharType="separate"/>
    </w:r>
    <w:r>
      <w:rPr>
        <w:rFonts w:ascii="宋体" w:hAnsi="宋体" w:eastAsia="宋体"/>
        <w:sz w:val="20"/>
        <w:lang w:val="zh-CN"/>
      </w:rPr>
      <w:t>1</w:t>
    </w:r>
    <w:r>
      <w:rPr>
        <w:rFonts w:ascii="宋体" w:hAnsi="宋体" w:eastAsia="宋体"/>
        <w:sz w:val="20"/>
      </w:rPr>
      <w:fldChar w:fldCharType="end"/>
    </w:r>
    <w:r>
      <w:t xml:space="preserve"> </w:t>
    </w:r>
    <w:r>
      <w:rPr>
        <w:rFonts w:hint="eastAsia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numPr>
        <w:ilvl w:val="0"/>
        <w:numId w:val="2"/>
      </w:numPr>
      <w:jc w:val="center"/>
    </w:pPr>
    <w:r>
      <w:rPr>
        <w:rFonts w:ascii="宋体" w:hAnsi="宋体" w:eastAsia="宋体"/>
        <w:sz w:val="20"/>
      </w:rPr>
      <w:fldChar w:fldCharType="begin"/>
    </w:r>
    <w:r>
      <w:rPr>
        <w:rFonts w:ascii="宋体" w:hAnsi="宋体" w:eastAsia="宋体"/>
        <w:sz w:val="20"/>
      </w:rPr>
      <w:instrText xml:space="preserve">PAGE   \* MERGEFORMAT</w:instrText>
    </w:r>
    <w:r>
      <w:rPr>
        <w:rFonts w:ascii="宋体" w:hAnsi="宋体" w:eastAsia="宋体"/>
        <w:sz w:val="20"/>
      </w:rPr>
      <w:fldChar w:fldCharType="separate"/>
    </w:r>
    <w:r>
      <w:rPr>
        <w:rFonts w:ascii="宋体" w:hAnsi="宋体" w:eastAsia="宋体"/>
        <w:sz w:val="20"/>
        <w:lang w:val="zh-CN"/>
      </w:rPr>
      <w:t>2</w:t>
    </w:r>
    <w:r>
      <w:rPr>
        <w:rFonts w:ascii="宋体" w:hAnsi="宋体" w:eastAsia="宋体"/>
        <w:sz w:val="20"/>
      </w:rPr>
      <w:fldChar w:fldCharType="end"/>
    </w:r>
    <w:r>
      <w:t xml:space="preserve"> </w:t>
    </w:r>
    <w:r>
      <w:rPr>
        <w:rFonts w:hint="eastAsia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jc w:val="left"/>
    </w:pPr>
  </w:p>
  <w:p>
    <w:pPr>
      <w:pStyle w:val="4"/>
      <w:pBdr>
        <w:bottom w:val="none" w:color="auto" w:sz="0" w:space="0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  <w:r>
      <w:drawing>
        <wp:anchor distT="0" distB="0" distL="0" distR="0" simplePos="0" relativeHeight="251659264" behindDoc="0" locked="0" layoutInCell="1" allowOverlap="1">
          <wp:simplePos x="0" y="0"/>
          <wp:positionH relativeFrom="margin">
            <wp:posOffset>-400050</wp:posOffset>
          </wp:positionH>
          <wp:positionV relativeFrom="paragraph">
            <wp:posOffset>-378460</wp:posOffset>
          </wp:positionV>
          <wp:extent cx="1503680" cy="495300"/>
          <wp:effectExtent l="0" t="0" r="1905" b="0"/>
          <wp:wrapNone/>
          <wp:docPr id="4099" name="图片 3" descr="E:\公司LOGO\汇融\微信图片_2019022522064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9" name="图片 3" descr="E:\公司LOGO\汇融\微信图片_20190225220645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3573" cy="4953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5"/>
    <w:multiLevelType w:val="multilevel"/>
    <w:tmpl w:val="00000005"/>
    <w:lvl w:ilvl="0" w:tentative="0">
      <w:start w:val="1"/>
      <w:numFmt w:val="bullet"/>
      <w:lvlText w:val="—"/>
      <w:lvlJc w:val="left"/>
      <w:pPr>
        <w:ind w:left="360" w:hanging="360"/>
      </w:pPr>
      <w:rPr>
        <w:rFonts w:hint="eastAsia" w:ascii="等线" w:hAnsi="等线" w:eastAsia="等线" w:cs="宋体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0000000C"/>
    <w:multiLevelType w:val="singleLevel"/>
    <w:tmpl w:val="0000000C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0000000D"/>
    <w:multiLevelType w:val="multilevel"/>
    <w:tmpl w:val="0000000D"/>
    <w:lvl w:ilvl="0" w:tentative="0">
      <w:start w:val="1"/>
      <w:numFmt w:val="bullet"/>
      <w:lvlText w:val="—"/>
      <w:lvlJc w:val="left"/>
      <w:pPr>
        <w:ind w:left="360" w:hanging="360"/>
      </w:pPr>
      <w:rPr>
        <w:rFonts w:hint="eastAsia" w:ascii="等线" w:hAnsi="等线" w:eastAsia="等线" w:cs="宋体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evenAndOddHeaders w:val="1"/>
  <w:bookFoldPrinting w:val="1"/>
  <w:bookFoldPrintingSheets w:val="4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96C"/>
    <w:rsid w:val="000A5CE6"/>
    <w:rsid w:val="0021296C"/>
    <w:rsid w:val="00266CAD"/>
    <w:rsid w:val="003561AA"/>
    <w:rsid w:val="00E55812"/>
    <w:rsid w:val="01B15F2D"/>
    <w:rsid w:val="036F5EF5"/>
    <w:rsid w:val="08002173"/>
    <w:rsid w:val="0E0B08E7"/>
    <w:rsid w:val="10987F05"/>
    <w:rsid w:val="14284994"/>
    <w:rsid w:val="1B905E0D"/>
    <w:rsid w:val="1D624185"/>
    <w:rsid w:val="360365D0"/>
    <w:rsid w:val="3D782C7F"/>
    <w:rsid w:val="3D99189D"/>
    <w:rsid w:val="49EC2D9C"/>
    <w:rsid w:val="54F826BD"/>
    <w:rsid w:val="57A2432B"/>
    <w:rsid w:val="5E5D590B"/>
    <w:rsid w:val="75BE5F9E"/>
    <w:rsid w:val="7D8F3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21"/>
    <w:qFormat/>
    <w:uiPriority w:val="99"/>
    <w:rPr>
      <w:sz w:val="18"/>
      <w:szCs w:val="18"/>
    </w:rPr>
  </w:style>
  <w:style w:type="paragraph" w:styleId="3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Emphasis"/>
    <w:basedOn w:val="8"/>
    <w:qFormat/>
    <w:uiPriority w:val="20"/>
    <w:rPr>
      <w:i/>
      <w:iCs/>
    </w:rPr>
  </w:style>
  <w:style w:type="character" w:styleId="10">
    <w:name w:val="Hyperlink"/>
    <w:basedOn w:val="8"/>
    <w:qFormat/>
    <w:uiPriority w:val="99"/>
    <w:rPr>
      <w:color w:val="0000FF"/>
      <w:u w:val="single"/>
    </w:rPr>
  </w:style>
  <w:style w:type="character" w:customStyle="1" w:styleId="11">
    <w:name w:val="left"/>
    <w:basedOn w:val="8"/>
    <w:qFormat/>
    <w:uiPriority w:val="0"/>
  </w:style>
  <w:style w:type="character" w:customStyle="1" w:styleId="12">
    <w:name w:val="pubmsg"/>
    <w:basedOn w:val="8"/>
    <w:qFormat/>
    <w:uiPriority w:val="0"/>
  </w:style>
  <w:style w:type="character" w:customStyle="1" w:styleId="13">
    <w:name w:val="pubmsg_span"/>
    <w:basedOn w:val="8"/>
    <w:qFormat/>
    <w:uiPriority w:val="0"/>
  </w:style>
  <w:style w:type="character" w:customStyle="1" w:styleId="14">
    <w:name w:val="head_title_print"/>
    <w:basedOn w:val="8"/>
    <w:qFormat/>
    <w:uiPriority w:val="0"/>
  </w:style>
  <w:style w:type="character" w:customStyle="1" w:styleId="15">
    <w:name w:val="wopacity"/>
    <w:basedOn w:val="8"/>
    <w:qFormat/>
    <w:uiPriority w:val="0"/>
  </w:style>
  <w:style w:type="character" w:customStyle="1" w:styleId="16">
    <w:name w:val="head_title_collect"/>
    <w:basedOn w:val="8"/>
    <w:qFormat/>
    <w:uiPriority w:val="0"/>
  </w:style>
  <w:style w:type="character" w:customStyle="1" w:styleId="17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8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9">
    <w:name w:val="未处理的提及1"/>
    <w:basedOn w:val="8"/>
    <w:qFormat/>
    <w:uiPriority w:val="99"/>
    <w:rPr>
      <w:color w:val="605E5C"/>
      <w:shd w:val="clear" w:color="auto" w:fill="E1DFDD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character" w:customStyle="1" w:styleId="21">
    <w:name w:val="批注框文本 字符"/>
    <w:basedOn w:val="8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EBE9B-B76A-410F-8145-30D436EDD01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102</Words>
  <Characters>583</Characters>
  <Lines>4</Lines>
  <Paragraphs>1</Paragraphs>
  <TotalTime>2</TotalTime>
  <ScaleCrop>false</ScaleCrop>
  <LinksUpToDate>false</LinksUpToDate>
  <CharactersWithSpaces>684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2021-03-04T09:12:00Z</dcterms:created>
  <dc:creator>lanyoo ray</dc:creator>
  <cp:lastModifiedBy>陈微微</cp:lastModifiedBy>
  <cp:lastPrinted>2019-04-08T04:22:00Z</cp:lastPrinted>
  <dcterms:modified xsi:type="dcterms:W3CDTF">2022-04-19T04:28:08Z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06845176A93C40279B8C37F34F2630CD</vt:lpwstr>
  </property>
  <property fmtid="{D5CDD505-2E9C-101B-9397-08002B2CF9AE}" pid="4" name="commondata">
    <vt:lpwstr>eyJoZGlkIjoiYzI4NDZhOTIzOTFjYTkxNDYyNzkxYjFmYzFiYWIwOTAifQ==</vt:lpwstr>
  </property>
</Properties>
</file>